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2DC" w:rsidRDefault="008628E5">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Student’s Name </w:t>
      </w:r>
    </w:p>
    <w:p w:rsidR="003572DC" w:rsidRDefault="008628E5">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Professor’s Name </w:t>
      </w:r>
    </w:p>
    <w:p w:rsidR="003572DC" w:rsidRDefault="008628E5">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Course </w:t>
      </w:r>
    </w:p>
    <w:p w:rsidR="003572DC" w:rsidRDefault="008628E5">
      <w:pPr>
        <w:ind w:firstLine="0"/>
        <w:rPr>
          <w:rFonts w:ascii="Times New Roman" w:eastAsia="SimSun" w:hAnsi="Times New Roman" w:cs="Times New Roman"/>
          <w:sz w:val="24"/>
          <w:szCs w:val="24"/>
        </w:rPr>
      </w:pPr>
      <w:r>
        <w:rPr>
          <w:rFonts w:ascii="Times New Roman" w:eastAsia="SimSun" w:hAnsi="Times New Roman" w:cs="Times New Roman"/>
          <w:sz w:val="24"/>
          <w:szCs w:val="24"/>
        </w:rPr>
        <w:t xml:space="preserve">Date </w:t>
      </w:r>
    </w:p>
    <w:p w:rsidR="003572DC" w:rsidRDefault="008628E5">
      <w:pPr>
        <w:ind w:firstLine="0"/>
        <w:jc w:val="center"/>
        <w:rPr>
          <w:rFonts w:ascii="Times New Roman" w:eastAsia="SimSun" w:hAnsi="Times New Roman" w:cs="Times New Roman"/>
          <w:sz w:val="24"/>
          <w:szCs w:val="24"/>
        </w:rPr>
      </w:pPr>
      <w:r>
        <w:rPr>
          <w:rFonts w:ascii="Times New Roman" w:eastAsia="SimSun" w:hAnsi="Times New Roman" w:cs="Times New Roman"/>
          <w:sz w:val="24"/>
          <w:szCs w:val="24"/>
        </w:rPr>
        <w:t>“The Story of an Hour” –Conflict, Theme, and Resolution.</w:t>
      </w:r>
    </w:p>
    <w:p w:rsidR="003572DC" w:rsidRDefault="008628E5">
      <w:pPr>
        <w:rPr>
          <w:rFonts w:ascii="Times New Roman" w:eastAsia="SimSun" w:hAnsi="Times New Roman" w:cs="Times New Roman"/>
          <w:sz w:val="24"/>
          <w:szCs w:val="24"/>
        </w:rPr>
      </w:pPr>
      <w:r>
        <w:rPr>
          <w:rFonts w:ascii="Times New Roman" w:eastAsia="SimSun" w:hAnsi="Times New Roman" w:cs="Times New Roman"/>
          <w:sz w:val="24"/>
          <w:szCs w:val="24"/>
        </w:rPr>
        <w:t>Kate Chopin’s short story “The Story of an Hour” is about a woman, Mrs. Mallard, struggling to free herself from the pressure that society has placed on her and unhappy marriage to Mr. Mallard (her husband). She wants to free herself from the patriarchal system created by society to imprison women. Chopin depicts both internal and external conflicts of Mrs. Mallard as she is torn between her happiness in marriage and her love for Mallard. The conflict occurs in Mrs. Mallard’s mind.</w:t>
      </w:r>
    </w:p>
    <w:p w:rsidR="003572DC" w:rsidRDefault="008628E5">
      <w:pPr>
        <w:rPr>
          <w:rFonts w:ascii="Times New Roman" w:eastAsia="SimSun" w:hAnsi="Times New Roman" w:cs="Times New Roman"/>
          <w:sz w:val="24"/>
          <w:szCs w:val="24"/>
        </w:rPr>
      </w:pPr>
      <w:r>
        <w:rPr>
          <w:rFonts w:ascii="Times New Roman" w:eastAsia="SimSun" w:hAnsi="Times New Roman" w:cs="Times New Roman"/>
          <w:sz w:val="24"/>
          <w:szCs w:val="24"/>
        </w:rPr>
        <w:t xml:space="preserve">First, Chopin depicts internal conflict as Mrs. Mallard struggles to free her consciousness from the reality of oppressive marriage. It is clear that she is not happy with the marriage; Chopin writes that she was “pressed down by a physical exhaustion that haunted her body and seemed to reach into her soul” (1). In this line, Chopin depicts the internal forces that Mrs. Mallard is dealing with, which brings the conflict in the story.  </w:t>
      </w:r>
    </w:p>
    <w:p w:rsidR="003572DC" w:rsidRDefault="008628E5">
      <w:pPr>
        <w:rPr>
          <w:rFonts w:ascii="Times New Roman" w:eastAsia="SimSun" w:hAnsi="Times New Roman" w:cs="Times New Roman"/>
          <w:sz w:val="24"/>
          <w:szCs w:val="24"/>
        </w:rPr>
      </w:pPr>
      <w:r>
        <w:rPr>
          <w:rFonts w:ascii="Times New Roman" w:eastAsia="SimSun" w:hAnsi="Times New Roman" w:cs="Times New Roman"/>
          <w:sz w:val="24"/>
          <w:szCs w:val="24"/>
        </w:rPr>
        <w:t xml:space="preserve">Secondly, Mrs. Mallard also finds herself in an external conflict. She is in a marriage that she does not want. Chopin depicts the patriarchy of the society by that time that forced women to be married to men they didn’t love. Mrs. Mallard is in a marriage forced on her, and that is why she has been struggling so hard to get out. The theme of freedom comes up as Mrs. Mallard tries to free herself from the marriage that has denied her the chance to be free. Chopin writes that “she was beginning to recognize this thing that was approaching to possess her” (2). </w:t>
      </w:r>
    </w:p>
    <w:p w:rsidR="003572DC" w:rsidRDefault="008628E5">
      <w:pPr>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The theme of freedom is also connected to the internal conflict within Mrs. Mallard. She has been struggling with the idea of freedom for a long. As the narrator narrates, “she said it over and over under her breath, ‘free, free, free!” (Chopin 2). Mrs. Mallard is obviously in conflict with her consciousness due to the marriage that has somehow imprisoned her. The above quote represents the conflict in her mind. The idea of being free from the patriarchal marriage and life with a husband she did not love has been on her mind. However, the reality that she could be free comes to her after the death of her husband. Even though it was just a glimpse of hope to be free, she somehow felt it. Chopin demonstrates this by how Mrs. Mallard received the news about her husband’s death. Chopin writes that “she did not hear the story as many women have heard the same,” instead, she “wept at once, with sudden, wild abandonment” (1). Chopin explains how Mrs. Mallard received the news of her husband, which was sad and also relieving at the same time. The information about the death of Mallard was both bad and good news for Mrs. Mallard. On the bad side, she wept because her husband was reported dead in the accident. On the other side, this was good news because she saw it as an opportunity to free herself from the controlling marriage, which explains her happiness. Upon receiving the news about Mallard’s death, Mrs. Mallard grieved and celebrated her freedom from the marriage that wasn’t happy. </w:t>
      </w:r>
    </w:p>
    <w:p w:rsidR="003572DC" w:rsidRDefault="008628E5">
      <w:pPr>
        <w:rPr>
          <w:rFonts w:ascii="Times New Roman" w:eastAsia="SimSun" w:hAnsi="Times New Roman" w:cs="Times New Roman"/>
          <w:sz w:val="24"/>
          <w:szCs w:val="24"/>
        </w:rPr>
      </w:pPr>
      <w:r>
        <w:rPr>
          <w:rFonts w:ascii="Times New Roman" w:eastAsia="SimSun" w:hAnsi="Times New Roman" w:cs="Times New Roman"/>
          <w:sz w:val="24"/>
          <w:szCs w:val="24"/>
        </w:rPr>
        <w:t xml:space="preserve">The happiness or freedom she attained after the news about Mallard’s death is short-lived as she learns later that Mallard did not die. When Mallard enters the house, Mrs. Mallard’s conflict with consciousness comes back. However, Chopin resolves this conflict by symbolically representing the death of Mrs. Mallard with a heart attack. The last line in the story reads that “when the doctors came they said she had died of her disease-of the joy that kills” (Chopin 3). While some people may interpret </w:t>
      </w:r>
      <w:r>
        <w:rPr>
          <w:rFonts w:ascii="Times New Roman" w:eastAsia="SimSun" w:hAnsi="Times New Roman" w:cs="Times New Roman"/>
          <w:sz w:val="24"/>
          <w:szCs w:val="24"/>
        </w:rPr>
        <w:lastRenderedPageBreak/>
        <w:t xml:space="preserve">this as happiness that came from seeing her husband alive, Chopin depicts the resolution to Mrs. Mallard’s internal and external conflict. The death of Mrs. Mallard resolves both conflicts. First, her death relieves her from the unhappy marriage (internal conflict). Secondly, it relieves her from the patriarchal society that forced her to live in a marriage in which she was not truly happy. Death also gives Mrs. Mallard the freedom that she has anticipated for a long time. She is free of everything that she does not want; unhappy marriage, a controlling husband, and a patriarchal society. </w:t>
      </w:r>
    </w:p>
    <w:p w:rsidR="003572DC" w:rsidRDefault="008628E5">
      <w:pPr>
        <w:rPr>
          <w:rFonts w:ascii="Times New Roman" w:eastAsia="SimSun" w:hAnsi="Times New Roman" w:cs="Times New Roman"/>
          <w:sz w:val="24"/>
          <w:szCs w:val="24"/>
        </w:rPr>
      </w:pPr>
      <w:r>
        <w:rPr>
          <w:rFonts w:ascii="Times New Roman" w:eastAsia="SimSun" w:hAnsi="Times New Roman" w:cs="Times New Roman"/>
          <w:sz w:val="24"/>
          <w:szCs w:val="24"/>
        </w:rPr>
        <w:t xml:space="preserve">In summary, this essay has analyzed conflict and theme in Chopin’s “The Story of an Hour.” The analysis has shown that both internal and external conflicts are present in the story. They are both resolved with the death of Mrs. Mallard, which gives her freedom to be away from her controlling husband and unhappy marriage placed on her by the patriarchal society. </w:t>
      </w: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3572DC">
      <w:pPr>
        <w:ind w:firstLine="0"/>
        <w:rPr>
          <w:rFonts w:ascii="Times New Roman" w:eastAsia="SimSun" w:hAnsi="Times New Roman" w:cs="Times New Roman"/>
          <w:sz w:val="24"/>
          <w:szCs w:val="24"/>
        </w:rPr>
      </w:pPr>
    </w:p>
    <w:p w:rsidR="003572DC" w:rsidRDefault="008628E5">
      <w:pPr>
        <w:ind w:firstLine="0"/>
        <w:jc w:val="center"/>
        <w:rPr>
          <w:rFonts w:ascii="Times New Roman" w:eastAsia="SimSun" w:hAnsi="Times New Roman" w:cs="Times New Roman"/>
          <w:sz w:val="24"/>
          <w:szCs w:val="24"/>
        </w:rPr>
      </w:pPr>
      <w:r>
        <w:rPr>
          <w:rFonts w:ascii="Times New Roman" w:eastAsia="SimSun" w:hAnsi="Times New Roman" w:cs="Times New Roman"/>
          <w:sz w:val="24"/>
          <w:szCs w:val="24"/>
        </w:rPr>
        <w:lastRenderedPageBreak/>
        <w:t>Work Cited</w:t>
      </w:r>
    </w:p>
    <w:p w:rsidR="003572DC" w:rsidRDefault="008628E5">
      <w:pPr>
        <w:ind w:left="720" w:hanging="720"/>
        <w:rPr>
          <w:rFonts w:ascii="Times New Roman" w:hAnsi="Times New Roman" w:cs="Times New Roman"/>
          <w:sz w:val="24"/>
          <w:szCs w:val="24"/>
        </w:rPr>
      </w:pPr>
      <w:r>
        <w:rPr>
          <w:rFonts w:ascii="Times New Roman" w:hAnsi="Times New Roman" w:cs="Times New Roman"/>
          <w:sz w:val="24"/>
          <w:szCs w:val="24"/>
        </w:rPr>
        <w:t xml:space="preserve">Chopin, Kate. </w:t>
      </w:r>
      <w:r>
        <w:rPr>
          <w:rFonts w:ascii="Times New Roman" w:hAnsi="Times New Roman" w:cs="Times New Roman"/>
          <w:i/>
          <w:iCs/>
          <w:sz w:val="24"/>
          <w:szCs w:val="24"/>
        </w:rPr>
        <w:t>The Story of an Hour</w:t>
      </w:r>
      <w:r>
        <w:rPr>
          <w:rFonts w:ascii="Times New Roman" w:hAnsi="Times New Roman" w:cs="Times New Roman"/>
          <w:sz w:val="24"/>
          <w:szCs w:val="24"/>
        </w:rPr>
        <w:t>. Owleyes (1894). Accessed from https://www.owleyes.org/text/the-story-of-an-hour/read/chopins-short-story#root-4</w:t>
      </w:r>
    </w:p>
    <w:p w:rsidR="003572DC" w:rsidRDefault="003572DC">
      <w:pPr>
        <w:ind w:left="720" w:hanging="720"/>
        <w:rPr>
          <w:rFonts w:ascii="Times New Roman" w:eastAsia="SimSun" w:hAnsi="Times New Roman" w:cs="Times New Roman"/>
          <w:sz w:val="24"/>
          <w:szCs w:val="24"/>
        </w:rPr>
      </w:pPr>
      <w:bookmarkStart w:id="0" w:name="_GoBack"/>
      <w:bookmarkEnd w:id="0"/>
    </w:p>
    <w:sectPr w:rsidR="003572DC" w:rsidSect="003572DC">
      <w:headerReference w:type="default" r:id="rId8"/>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75AF" w:rsidRDefault="00D975AF">
      <w:pPr>
        <w:spacing w:line="240" w:lineRule="auto"/>
      </w:pPr>
      <w:r>
        <w:separator/>
      </w:r>
    </w:p>
  </w:endnote>
  <w:endnote w:type="continuationSeparator" w:id="1">
    <w:p w:rsidR="00D975AF" w:rsidRDefault="00D975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75AF" w:rsidRDefault="00D975AF">
      <w:r>
        <w:separator/>
      </w:r>
    </w:p>
  </w:footnote>
  <w:footnote w:type="continuationSeparator" w:id="1">
    <w:p w:rsidR="00D975AF" w:rsidRDefault="00D975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DC" w:rsidRDefault="002D5613" w:rsidP="002D5613">
    <w:pPr>
      <w:pStyle w:val="Header"/>
      <w:ind w:firstLine="0"/>
      <w:rPr>
        <w:rFonts w:ascii="Times New Roman" w:hAnsi="Times New Roman" w:cs="Times New Roman"/>
        <w:sz w:val="24"/>
        <w:szCs w:val="24"/>
      </w:rPr>
    </w:pPr>
    <w:r>
      <w:rPr>
        <w:rFonts w:ascii="Times New Roman" w:hAnsi="Times New Roman" w:cs="Times New Roman"/>
        <w:sz w:val="24"/>
        <w:szCs w:val="24"/>
      </w:rPr>
      <w:t xml:space="preserve">                                                                                                                    Last Name </w:t>
    </w:r>
    <w:r w:rsidR="00850B97" w:rsidRPr="002D5613">
      <w:rPr>
        <w:rFonts w:ascii="Times New Roman" w:hAnsi="Times New Roman" w:cs="Times New Roman"/>
        <w:sz w:val="24"/>
        <w:szCs w:val="24"/>
      </w:rPr>
      <w:fldChar w:fldCharType="begin"/>
    </w:r>
    <w:r w:rsidRPr="002D5613">
      <w:rPr>
        <w:rFonts w:ascii="Times New Roman" w:hAnsi="Times New Roman" w:cs="Times New Roman"/>
        <w:sz w:val="24"/>
        <w:szCs w:val="24"/>
      </w:rPr>
      <w:instrText xml:space="preserve"> PAGE   \* MERGEFORMAT </w:instrText>
    </w:r>
    <w:r w:rsidR="00850B97" w:rsidRPr="002D5613">
      <w:rPr>
        <w:rFonts w:ascii="Times New Roman" w:hAnsi="Times New Roman" w:cs="Times New Roman"/>
        <w:sz w:val="24"/>
        <w:szCs w:val="24"/>
      </w:rPr>
      <w:fldChar w:fldCharType="separate"/>
    </w:r>
    <w:r w:rsidR="006360B9">
      <w:rPr>
        <w:rFonts w:ascii="Times New Roman" w:hAnsi="Times New Roman" w:cs="Times New Roman"/>
        <w:noProof/>
        <w:sz w:val="24"/>
        <w:szCs w:val="24"/>
      </w:rPr>
      <w:t>1</w:t>
    </w:r>
    <w:r w:rsidR="00850B97" w:rsidRPr="002D5613">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20"/>
  <w:drawingGridVerticalSpacing w:val="156"/>
  <w:noPunctuationKerning/>
  <w:characterSpacingControl w:val="doNotCompress"/>
  <w:hdrShapeDefaults>
    <o:shapedefaults v:ext="edit" spidmax="5122"/>
  </w:hdrShapeDefault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2CDF5C61"/>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2D5613"/>
    <w:rsid w:val="0033518C"/>
    <w:rsid w:val="003437C2"/>
    <w:rsid w:val="003572DC"/>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360B9"/>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0B97"/>
    <w:rsid w:val="0085640F"/>
    <w:rsid w:val="008567AA"/>
    <w:rsid w:val="008628E5"/>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975AF"/>
    <w:rsid w:val="00DC76D2"/>
    <w:rsid w:val="00DD30ED"/>
    <w:rsid w:val="00E64C21"/>
    <w:rsid w:val="00EC24C6"/>
    <w:rsid w:val="00EF2933"/>
    <w:rsid w:val="00F05146"/>
    <w:rsid w:val="00F1115D"/>
    <w:rsid w:val="00F3513C"/>
    <w:rsid w:val="00F465C5"/>
    <w:rsid w:val="00F5180D"/>
    <w:rsid w:val="00F51B21"/>
    <w:rsid w:val="00F51D87"/>
    <w:rsid w:val="00F8455C"/>
    <w:rsid w:val="163B52F5"/>
    <w:rsid w:val="2CDF5C61"/>
    <w:rsid w:val="553B3A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267">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9" w:qFormat="0"/>
    <w:lsdException w:name="caption" w:semiHidden="1" w:unhideWhenUsed="1"/>
    <w:lsdException w:name="List Number 2" w:qFormat="0"/>
    <w:lsdException w:name="Default Paragraph Font" w:semiHidden="1"/>
    <w:lsdException w:name="HTML Top of Form" w:semiHidden="1" w:uiPriority="99" w:unhideWhenUsed="1" w:qFormat="0"/>
    <w:lsdException w:name="HTML Bottom of Form" w:semiHidden="1" w:uiPriority="99" w:unhideWhenUsed="1" w:qFormat="0"/>
    <w:lsdException w:name="Normal Table" w:semiHidden="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ubtle 2" w:qFormat="0"/>
    <w:lsdException w:name="Table Web 1" w:qFormat="0"/>
    <w:lsdException w:name="Placeholder Text" w:semiHidden="1" w:uiPriority="99" w:unhideWhenUsed="1" w:qFormat="0"/>
    <w:lsdException w:name="No Spacing" w:semiHidden="1" w:uiPriority="99" w:unhideWhenUsed="1" w:qFormat="0"/>
    <w:lsdException w:name="Light Shading" w:uiPriority="60" w:qFormat="0"/>
    <w:lsdException w:name="Light List" w:uiPriority="61"/>
    <w:lsdException w:name="Light Grid" w:uiPriority="62" w:qFormat="0"/>
    <w:lsdException w:name="Medium Shading 1" w:uiPriority="63" w:qFormat="0"/>
    <w:lsdException w:name="Medium Shading 2" w:uiPriority="64"/>
    <w:lsdException w:name="Medium List 1" w:uiPriority="65"/>
    <w:lsdException w:name="Medium List 2" w:uiPriority="66" w:qFormat="0"/>
    <w:lsdException w:name="Medium Grid 1" w:uiPriority="67"/>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lsdException w:name="Medium Shading 2 Accent 1" w:uiPriority="64" w:qFormat="0"/>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qFormat="0"/>
    <w:lsdException w:name="Medium Grid 1 Accent 1" w:uiPriority="67"/>
    <w:lsdException w:name="Medium Grid 2 Accent 1" w:uiPriority="68"/>
    <w:lsdException w:name="Medium Grid 3 Accent 1" w:uiPriority="69" w:qFormat="0"/>
    <w:lsdException w:name="Dark List Accent 1" w:uiPriority="70" w:qFormat="0"/>
    <w:lsdException w:name="Colorful Shading Accent 1" w:uiPriority="71" w:qFormat="0"/>
    <w:lsdException w:name="Colorful List Accent 1" w:uiPriority="72" w:qFormat="0"/>
    <w:lsdException w:name="Colorful Grid Accent 1" w:uiPriority="73" w:qFormat="0"/>
    <w:lsdException w:name="Light Shading Accent 2" w:uiPriority="60" w:qFormat="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qFormat="0"/>
    <w:lsdException w:name="Medium List 2 Accent 2" w:uiPriority="66" w:qFormat="0"/>
    <w:lsdException w:name="Medium Grid 1 Accent 2" w:uiPriority="67" w:qFormat="0"/>
    <w:lsdException w:name="Medium Grid 2 Accent 2" w:uiPriority="68" w:qFormat="0"/>
    <w:lsdException w:name="Medium Grid 3 Accent 2" w:uiPriority="69"/>
    <w:lsdException w:name="Dark List Accent 2" w:uiPriority="70" w:qFormat="0"/>
    <w:lsdException w:name="Colorful Shading Accent 2" w:uiPriority="71"/>
    <w:lsdException w:name="Colorful List Accent 2" w:uiPriority="72"/>
    <w:lsdException w:name="Colorful Grid Accent 2" w:uiPriority="73" w:qFormat="0"/>
    <w:lsdException w:name="Light Shading Accent 3" w:uiPriority="60"/>
    <w:lsdException w:name="Light List Accent 3" w:uiPriority="61" w:qFormat="0"/>
    <w:lsdException w:name="Light Grid Accent 3" w:uiPriority="62"/>
    <w:lsdException w:name="Medium Shading 1 Accent 3" w:uiPriority="63" w:qFormat="0"/>
    <w:lsdException w:name="Medium Shading 2 Accent 3" w:uiPriority="64" w:qFormat="0"/>
    <w:lsdException w:name="Medium List 1 Accent 3" w:uiPriority="65" w:qFormat="0"/>
    <w:lsdException w:name="Medium List 2 Accent 3" w:uiPriority="66" w:qFormat="0"/>
    <w:lsdException w:name="Medium Grid 1 Accent 3" w:uiPriority="67"/>
    <w:lsdException w:name="Medium Grid 2 Accent 3" w:uiPriority="68" w:qFormat="0"/>
    <w:lsdException w:name="Medium Grid 3 Accent 3" w:uiPriority="69" w:qFormat="0"/>
    <w:lsdException w:name="Dark List Accent 3" w:uiPriority="70" w:qFormat="0"/>
    <w:lsdException w:name="Colorful Shading Accent 3" w:uiPriority="71" w:qFormat="0"/>
    <w:lsdException w:name="Colorful List Accent 3" w:uiPriority="72" w:qFormat="0"/>
    <w:lsdException w:name="Colorful Grid Accent 3" w:uiPriority="73" w:qFormat="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qFormat="0"/>
    <w:lsdException w:name="Medium List 1 Accent 4" w:uiPriority="65" w:qFormat="0"/>
    <w:lsdException w:name="Medium List 2 Accent 4" w:uiPriority="66" w:qFormat="0"/>
    <w:lsdException w:name="Medium Grid 1 Accent 4" w:uiPriority="67"/>
    <w:lsdException w:name="Medium Grid 2 Accent 4" w:uiPriority="68"/>
    <w:lsdException w:name="Medium Grid 3 Accent 4" w:uiPriority="69" w:qFormat="0"/>
    <w:lsdException w:name="Dark List Accent 4" w:uiPriority="70"/>
    <w:lsdException w:name="Colorful Shading Accent 4" w:uiPriority="71" w:qFormat="0"/>
    <w:lsdException w:name="Colorful List Accent 4" w:uiPriority="72" w:qFormat="0"/>
    <w:lsdException w:name="Colorful Grid Accent 4" w:uiPriority="73"/>
    <w:lsdException w:name="Light Shading Accent 5" w:uiPriority="60" w:qFormat="0"/>
    <w:lsdException w:name="Light List Accent 5" w:uiPriority="61"/>
    <w:lsdException w:name="Light Grid Accent 5" w:uiPriority="62" w:qFormat="0"/>
    <w:lsdException w:name="Medium Shading 1 Accent 5" w:uiPriority="63"/>
    <w:lsdException w:name="Medium Shading 2 Accent 5" w:uiPriority="64"/>
    <w:lsdException w:name="Medium List 1 Accent 5" w:uiPriority="65"/>
    <w:lsdException w:name="Medium List 2 Accent 5" w:uiPriority="66" w:qFormat="0"/>
    <w:lsdException w:name="Medium Grid 1 Accent 5" w:uiPriority="67" w:qFormat="0"/>
    <w:lsdException w:name="Medium Grid 2 Accent 5" w:uiPriority="68" w:qFormat="0"/>
    <w:lsdException w:name="Medium Grid 3 Accent 5" w:uiPriority="69" w:qFormat="0"/>
    <w:lsdException w:name="Dark List Accent 5" w:uiPriority="70"/>
    <w:lsdException w:name="Colorful Shading Accent 5" w:uiPriority="71"/>
    <w:lsdException w:name="Colorful List Accent 5" w:uiPriority="72" w:qFormat="0"/>
    <w:lsdException w:name="Colorful Grid Accent 5" w:uiPriority="73"/>
    <w:lsdException w:name="Light Shading Accent 6" w:uiPriority="60" w:qFormat="0"/>
    <w:lsdException w:name="Light List Accent 6" w:uiPriority="61" w:qFormat="0"/>
    <w:lsdException w:name="Light Grid Accent 6" w:uiPriority="62"/>
    <w:lsdException w:name="Medium Shading 1 Accent 6" w:uiPriority="63"/>
    <w:lsdException w:name="Medium Shading 2 Accent 6" w:uiPriority="64"/>
    <w:lsdException w:name="Medium List 1 Accent 6" w:uiPriority="65" w:qFormat="0"/>
    <w:lsdException w:name="Medium List 2 Accent 6" w:uiPriority="66" w:qFormat="0"/>
    <w:lsdException w:name="Medium Grid 1 Accent 6" w:uiPriority="67"/>
    <w:lsdException w:name="Medium Grid 2 Accent 6" w:uiPriority="68" w:qFormat="0"/>
    <w:lsdException w:name="Medium Grid 3 Accent 6" w:uiPriority="69"/>
    <w:lsdException w:name="Dark List Accent 6" w:uiPriority="70"/>
    <w:lsdException w:name="Colorful Shading Accent 6" w:uiPriority="71" w:qFormat="0"/>
    <w:lsdException w:name="Colorful List Accent 6" w:uiPriority="72"/>
    <w:lsdException w:name="Colorful Grid Accent 6" w:uiPriority="73"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Normal">
    <w:name w:val="Normal"/>
    <w:qFormat/>
    <w:rsid w:val="003572DC"/>
    <w:pPr>
      <w:spacing w:line="480" w:lineRule="auto"/>
      <w:ind w:firstLine="720"/>
    </w:pPr>
    <w:rPr>
      <w:rFonts w:asciiTheme="minorHAnsi" w:eastAsiaTheme="minorEastAsia" w:hAnsiTheme="minorHAnsi" w:cstheme="minorBidi"/>
      <w:lang w:eastAsia="zh-CN"/>
    </w:rPr>
  </w:style>
  <w:style w:type="paragraph" w:styleId="Heading1">
    <w:name w:val="heading 1"/>
    <w:basedOn w:val="Normal"/>
    <w:next w:val="Normal"/>
    <w:qFormat/>
    <w:rsid w:val="003572DC"/>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rsid w:val="003572DC"/>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rsid w:val="003572DC"/>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rsid w:val="003572DC"/>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rsid w:val="003572DC"/>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rsid w:val="003572DC"/>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rsid w:val="003572DC"/>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rsid w:val="003572DC"/>
    <w:pPr>
      <w:keepNext/>
      <w:keepLines/>
      <w:spacing w:before="240" w:after="64" w:line="320" w:lineRule="auto"/>
      <w:outlineLvl w:val="7"/>
    </w:pPr>
    <w:rPr>
      <w:sz w:val="24"/>
      <w:szCs w:val="24"/>
    </w:rPr>
  </w:style>
  <w:style w:type="paragraph" w:styleId="Heading9">
    <w:name w:val="heading 9"/>
    <w:basedOn w:val="Normal"/>
    <w:next w:val="Normal"/>
    <w:semiHidden/>
    <w:unhideWhenUsed/>
    <w:qFormat/>
    <w:rsid w:val="003572DC"/>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sid w:val="003572DC"/>
    <w:rPr>
      <w:sz w:val="16"/>
      <w:szCs w:val="16"/>
    </w:rPr>
  </w:style>
  <w:style w:type="paragraph" w:styleId="BlockText">
    <w:name w:val="Block Text"/>
    <w:basedOn w:val="Normal"/>
    <w:qFormat/>
    <w:rsid w:val="003572DC"/>
    <w:pPr>
      <w:spacing w:after="120"/>
      <w:ind w:leftChars="700" w:left="1440" w:rightChars="700" w:right="1440"/>
    </w:pPr>
  </w:style>
  <w:style w:type="paragraph" w:styleId="BodyText">
    <w:name w:val="Body Text"/>
    <w:basedOn w:val="Normal"/>
    <w:qFormat/>
    <w:rsid w:val="003572DC"/>
    <w:pPr>
      <w:spacing w:after="120"/>
    </w:pPr>
  </w:style>
  <w:style w:type="paragraph" w:styleId="BodyText2">
    <w:name w:val="Body Text 2"/>
    <w:basedOn w:val="Normal"/>
    <w:qFormat/>
    <w:rsid w:val="003572DC"/>
    <w:pPr>
      <w:spacing w:after="120"/>
    </w:pPr>
  </w:style>
  <w:style w:type="paragraph" w:styleId="BodyText3">
    <w:name w:val="Body Text 3"/>
    <w:basedOn w:val="Normal"/>
    <w:qFormat/>
    <w:rsid w:val="003572DC"/>
    <w:pPr>
      <w:spacing w:after="120"/>
    </w:pPr>
    <w:rPr>
      <w:sz w:val="16"/>
      <w:szCs w:val="16"/>
    </w:rPr>
  </w:style>
  <w:style w:type="paragraph" w:styleId="BodyTextFirstIndent">
    <w:name w:val="Body Text First Indent"/>
    <w:basedOn w:val="BodyText"/>
    <w:qFormat/>
    <w:rsid w:val="003572DC"/>
    <w:pPr>
      <w:ind w:firstLineChars="100" w:firstLine="420"/>
    </w:pPr>
  </w:style>
  <w:style w:type="paragraph" w:styleId="BodyTextIndent">
    <w:name w:val="Body Text Indent"/>
    <w:basedOn w:val="Normal"/>
    <w:qFormat/>
    <w:rsid w:val="003572DC"/>
    <w:pPr>
      <w:spacing w:after="120"/>
      <w:ind w:leftChars="200" w:left="420"/>
    </w:pPr>
  </w:style>
  <w:style w:type="paragraph" w:styleId="BodyTextFirstIndent2">
    <w:name w:val="Body Text First Indent 2"/>
    <w:basedOn w:val="BodyTextIndent"/>
    <w:qFormat/>
    <w:rsid w:val="003572DC"/>
    <w:pPr>
      <w:ind w:firstLineChars="200" w:firstLine="420"/>
    </w:pPr>
  </w:style>
  <w:style w:type="paragraph" w:styleId="BodyTextIndent2">
    <w:name w:val="Body Text Indent 2"/>
    <w:basedOn w:val="Normal"/>
    <w:qFormat/>
    <w:rsid w:val="003572DC"/>
    <w:pPr>
      <w:spacing w:after="120"/>
      <w:ind w:leftChars="200" w:left="420"/>
    </w:pPr>
  </w:style>
  <w:style w:type="paragraph" w:styleId="BodyTextIndent3">
    <w:name w:val="Body Text Indent 3"/>
    <w:basedOn w:val="Normal"/>
    <w:qFormat/>
    <w:rsid w:val="003572DC"/>
    <w:pPr>
      <w:spacing w:after="120"/>
      <w:ind w:leftChars="200" w:left="420"/>
    </w:pPr>
    <w:rPr>
      <w:sz w:val="16"/>
      <w:szCs w:val="16"/>
    </w:rPr>
  </w:style>
  <w:style w:type="paragraph" w:styleId="Caption">
    <w:name w:val="caption"/>
    <w:basedOn w:val="Normal"/>
    <w:next w:val="Normal"/>
    <w:semiHidden/>
    <w:unhideWhenUsed/>
    <w:qFormat/>
    <w:rsid w:val="003572DC"/>
    <w:rPr>
      <w:rFonts w:ascii="Arial" w:eastAsia="SimHei" w:hAnsi="Arial" w:cs="Arial"/>
    </w:rPr>
  </w:style>
  <w:style w:type="paragraph" w:styleId="Closing">
    <w:name w:val="Closing"/>
    <w:basedOn w:val="Normal"/>
    <w:qFormat/>
    <w:rsid w:val="003572DC"/>
    <w:pPr>
      <w:ind w:leftChars="2100" w:left="100"/>
    </w:pPr>
  </w:style>
  <w:style w:type="character" w:styleId="CommentReference">
    <w:name w:val="annotation reference"/>
    <w:basedOn w:val="DefaultParagraphFont"/>
    <w:qFormat/>
    <w:rsid w:val="003572DC"/>
    <w:rPr>
      <w:sz w:val="21"/>
      <w:szCs w:val="21"/>
    </w:rPr>
  </w:style>
  <w:style w:type="paragraph" w:styleId="CommentText">
    <w:name w:val="annotation text"/>
    <w:basedOn w:val="Normal"/>
    <w:qFormat/>
    <w:rsid w:val="003572DC"/>
  </w:style>
  <w:style w:type="paragraph" w:styleId="CommentSubject">
    <w:name w:val="annotation subject"/>
    <w:basedOn w:val="CommentText"/>
    <w:next w:val="CommentText"/>
    <w:qFormat/>
    <w:rsid w:val="003572DC"/>
    <w:rPr>
      <w:b/>
      <w:bCs/>
    </w:rPr>
  </w:style>
  <w:style w:type="paragraph" w:styleId="Date">
    <w:name w:val="Date"/>
    <w:basedOn w:val="Normal"/>
    <w:next w:val="Normal"/>
    <w:qFormat/>
    <w:rsid w:val="003572DC"/>
    <w:pPr>
      <w:ind w:leftChars="2500" w:left="100"/>
    </w:pPr>
  </w:style>
  <w:style w:type="paragraph" w:styleId="DocumentMap">
    <w:name w:val="Document Map"/>
    <w:basedOn w:val="Normal"/>
    <w:qFormat/>
    <w:rsid w:val="003572DC"/>
    <w:pPr>
      <w:shd w:val="clear" w:color="auto" w:fill="000080"/>
    </w:pPr>
  </w:style>
  <w:style w:type="paragraph" w:styleId="E-mailSignature">
    <w:name w:val="E-mail Signature"/>
    <w:basedOn w:val="Normal"/>
    <w:qFormat/>
    <w:rsid w:val="003572DC"/>
  </w:style>
  <w:style w:type="character" w:styleId="Emphasis">
    <w:name w:val="Emphasis"/>
    <w:basedOn w:val="DefaultParagraphFont"/>
    <w:qFormat/>
    <w:rsid w:val="003572DC"/>
    <w:rPr>
      <w:i/>
      <w:iCs/>
    </w:rPr>
  </w:style>
  <w:style w:type="character" w:styleId="EndnoteReference">
    <w:name w:val="endnote reference"/>
    <w:basedOn w:val="DefaultParagraphFont"/>
    <w:qFormat/>
    <w:rsid w:val="003572DC"/>
    <w:rPr>
      <w:vertAlign w:val="superscript"/>
    </w:rPr>
  </w:style>
  <w:style w:type="paragraph" w:styleId="EndnoteText">
    <w:name w:val="endnote text"/>
    <w:basedOn w:val="Normal"/>
    <w:qFormat/>
    <w:rsid w:val="003572DC"/>
    <w:pPr>
      <w:snapToGrid w:val="0"/>
    </w:pPr>
  </w:style>
  <w:style w:type="paragraph" w:styleId="EnvelopeAddress">
    <w:name w:val="envelope address"/>
    <w:basedOn w:val="Normal"/>
    <w:qFormat/>
    <w:rsid w:val="003572DC"/>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rsid w:val="003572DC"/>
    <w:pPr>
      <w:snapToGrid w:val="0"/>
    </w:pPr>
    <w:rPr>
      <w:rFonts w:ascii="Arial" w:hAnsi="Arial" w:cs="Arial"/>
    </w:rPr>
  </w:style>
  <w:style w:type="character" w:styleId="FollowedHyperlink">
    <w:name w:val="FollowedHyperlink"/>
    <w:basedOn w:val="DefaultParagraphFont"/>
    <w:qFormat/>
    <w:rsid w:val="003572DC"/>
    <w:rPr>
      <w:color w:val="800080"/>
      <w:u w:val="single"/>
    </w:rPr>
  </w:style>
  <w:style w:type="paragraph" w:styleId="Footer">
    <w:name w:val="footer"/>
    <w:basedOn w:val="Normal"/>
    <w:qFormat/>
    <w:rsid w:val="003572DC"/>
    <w:pPr>
      <w:tabs>
        <w:tab w:val="center" w:pos="4153"/>
        <w:tab w:val="right" w:pos="8306"/>
      </w:tabs>
      <w:snapToGrid w:val="0"/>
    </w:pPr>
    <w:rPr>
      <w:sz w:val="18"/>
      <w:szCs w:val="18"/>
    </w:rPr>
  </w:style>
  <w:style w:type="character" w:styleId="FootnoteReference">
    <w:name w:val="footnote reference"/>
    <w:basedOn w:val="DefaultParagraphFont"/>
    <w:qFormat/>
    <w:rsid w:val="003572DC"/>
    <w:rPr>
      <w:vertAlign w:val="superscript"/>
    </w:rPr>
  </w:style>
  <w:style w:type="paragraph" w:styleId="FootnoteText">
    <w:name w:val="footnote text"/>
    <w:basedOn w:val="Normal"/>
    <w:qFormat/>
    <w:rsid w:val="003572DC"/>
    <w:pPr>
      <w:snapToGrid w:val="0"/>
    </w:pPr>
    <w:rPr>
      <w:sz w:val="18"/>
      <w:szCs w:val="18"/>
    </w:rPr>
  </w:style>
  <w:style w:type="paragraph" w:styleId="Header">
    <w:name w:val="header"/>
    <w:basedOn w:val="Normal"/>
    <w:qFormat/>
    <w:rsid w:val="003572DC"/>
    <w:pPr>
      <w:tabs>
        <w:tab w:val="center" w:pos="4153"/>
        <w:tab w:val="right" w:pos="8306"/>
      </w:tabs>
      <w:snapToGrid w:val="0"/>
    </w:pPr>
    <w:rPr>
      <w:sz w:val="18"/>
      <w:szCs w:val="18"/>
    </w:rPr>
  </w:style>
  <w:style w:type="character" w:styleId="HTMLAcronym">
    <w:name w:val="HTML Acronym"/>
    <w:basedOn w:val="DefaultParagraphFont"/>
    <w:qFormat/>
    <w:rsid w:val="003572DC"/>
  </w:style>
  <w:style w:type="paragraph" w:styleId="HTMLAddress">
    <w:name w:val="HTML Address"/>
    <w:basedOn w:val="Normal"/>
    <w:qFormat/>
    <w:rsid w:val="003572DC"/>
    <w:rPr>
      <w:i/>
      <w:iCs/>
    </w:rPr>
  </w:style>
  <w:style w:type="character" w:styleId="HTMLCite">
    <w:name w:val="HTML Cite"/>
    <w:basedOn w:val="DefaultParagraphFont"/>
    <w:qFormat/>
    <w:rsid w:val="003572DC"/>
    <w:rPr>
      <w:i/>
      <w:iCs/>
    </w:rPr>
  </w:style>
  <w:style w:type="character" w:styleId="HTMLCode">
    <w:name w:val="HTML Code"/>
    <w:basedOn w:val="DefaultParagraphFont"/>
    <w:qFormat/>
    <w:rsid w:val="003572DC"/>
    <w:rPr>
      <w:rFonts w:ascii="Courier New" w:hAnsi="Courier New" w:cs="Courier New"/>
      <w:sz w:val="20"/>
      <w:szCs w:val="20"/>
    </w:rPr>
  </w:style>
  <w:style w:type="character" w:styleId="HTMLDefinition">
    <w:name w:val="HTML Definition"/>
    <w:basedOn w:val="DefaultParagraphFont"/>
    <w:qFormat/>
    <w:rsid w:val="003572DC"/>
    <w:rPr>
      <w:i/>
      <w:iCs/>
    </w:rPr>
  </w:style>
  <w:style w:type="character" w:styleId="HTMLKeyboard">
    <w:name w:val="HTML Keyboard"/>
    <w:basedOn w:val="DefaultParagraphFont"/>
    <w:qFormat/>
    <w:rsid w:val="003572DC"/>
    <w:rPr>
      <w:rFonts w:ascii="Courier New" w:hAnsi="Courier New" w:cs="Courier New"/>
      <w:sz w:val="20"/>
      <w:szCs w:val="20"/>
    </w:rPr>
  </w:style>
  <w:style w:type="paragraph" w:styleId="HTMLPreformatted">
    <w:name w:val="HTML Preformatted"/>
    <w:basedOn w:val="Normal"/>
    <w:qFormat/>
    <w:rsid w:val="003572DC"/>
    <w:rPr>
      <w:rFonts w:ascii="Courier New" w:hAnsi="Courier New" w:cs="Courier New"/>
    </w:rPr>
  </w:style>
  <w:style w:type="character" w:styleId="HTMLSample">
    <w:name w:val="HTML Sample"/>
    <w:basedOn w:val="DefaultParagraphFont"/>
    <w:qFormat/>
    <w:rsid w:val="003572DC"/>
    <w:rPr>
      <w:rFonts w:ascii="Courier New" w:hAnsi="Courier New" w:cs="Courier New"/>
    </w:rPr>
  </w:style>
  <w:style w:type="character" w:styleId="HTMLTypewriter">
    <w:name w:val="HTML Typewriter"/>
    <w:basedOn w:val="DefaultParagraphFont"/>
    <w:qFormat/>
    <w:rsid w:val="003572DC"/>
    <w:rPr>
      <w:rFonts w:ascii="Courier New" w:hAnsi="Courier New" w:cs="Courier New"/>
      <w:sz w:val="20"/>
      <w:szCs w:val="20"/>
    </w:rPr>
  </w:style>
  <w:style w:type="character" w:styleId="HTMLVariable">
    <w:name w:val="HTML Variable"/>
    <w:basedOn w:val="DefaultParagraphFont"/>
    <w:qFormat/>
    <w:rsid w:val="003572DC"/>
    <w:rPr>
      <w:i/>
      <w:iCs/>
    </w:rPr>
  </w:style>
  <w:style w:type="character" w:styleId="Hyperlink">
    <w:name w:val="Hyperlink"/>
    <w:basedOn w:val="DefaultParagraphFont"/>
    <w:qFormat/>
    <w:rsid w:val="003572DC"/>
    <w:rPr>
      <w:color w:val="0000FF"/>
      <w:u w:val="single"/>
    </w:rPr>
  </w:style>
  <w:style w:type="paragraph" w:styleId="Index1">
    <w:name w:val="index 1"/>
    <w:basedOn w:val="Normal"/>
    <w:next w:val="Normal"/>
    <w:qFormat/>
    <w:rsid w:val="003572DC"/>
  </w:style>
  <w:style w:type="paragraph" w:styleId="Index2">
    <w:name w:val="index 2"/>
    <w:basedOn w:val="Normal"/>
    <w:next w:val="Normal"/>
    <w:qFormat/>
    <w:rsid w:val="003572DC"/>
    <w:pPr>
      <w:ind w:leftChars="200" w:left="200"/>
    </w:pPr>
  </w:style>
  <w:style w:type="paragraph" w:styleId="Index3">
    <w:name w:val="index 3"/>
    <w:basedOn w:val="Normal"/>
    <w:next w:val="Normal"/>
    <w:qFormat/>
    <w:rsid w:val="003572DC"/>
    <w:pPr>
      <w:ind w:leftChars="400" w:left="400"/>
    </w:pPr>
  </w:style>
  <w:style w:type="paragraph" w:styleId="Index4">
    <w:name w:val="index 4"/>
    <w:basedOn w:val="Normal"/>
    <w:next w:val="Normal"/>
    <w:qFormat/>
    <w:rsid w:val="003572DC"/>
    <w:pPr>
      <w:ind w:leftChars="600" w:left="600"/>
    </w:pPr>
  </w:style>
  <w:style w:type="paragraph" w:styleId="Index5">
    <w:name w:val="index 5"/>
    <w:basedOn w:val="Normal"/>
    <w:next w:val="Normal"/>
    <w:qFormat/>
    <w:rsid w:val="003572DC"/>
    <w:pPr>
      <w:ind w:leftChars="800" w:left="800"/>
    </w:pPr>
  </w:style>
  <w:style w:type="paragraph" w:styleId="Index6">
    <w:name w:val="index 6"/>
    <w:basedOn w:val="Normal"/>
    <w:next w:val="Normal"/>
    <w:qFormat/>
    <w:rsid w:val="003572DC"/>
    <w:pPr>
      <w:ind w:leftChars="1000" w:left="1000"/>
    </w:pPr>
  </w:style>
  <w:style w:type="paragraph" w:styleId="Index7">
    <w:name w:val="index 7"/>
    <w:basedOn w:val="Normal"/>
    <w:next w:val="Normal"/>
    <w:qFormat/>
    <w:rsid w:val="003572DC"/>
    <w:pPr>
      <w:ind w:leftChars="1200" w:left="1200"/>
    </w:pPr>
  </w:style>
  <w:style w:type="paragraph" w:styleId="Index8">
    <w:name w:val="index 8"/>
    <w:basedOn w:val="Normal"/>
    <w:next w:val="Normal"/>
    <w:qFormat/>
    <w:rsid w:val="003572DC"/>
    <w:pPr>
      <w:ind w:leftChars="1400" w:left="1400"/>
    </w:pPr>
  </w:style>
  <w:style w:type="paragraph" w:styleId="Index9">
    <w:name w:val="index 9"/>
    <w:basedOn w:val="Normal"/>
    <w:next w:val="Normal"/>
    <w:qFormat/>
    <w:rsid w:val="003572DC"/>
    <w:pPr>
      <w:ind w:leftChars="1600" w:left="1600"/>
    </w:pPr>
  </w:style>
  <w:style w:type="paragraph" w:styleId="IndexHeading">
    <w:name w:val="index heading"/>
    <w:basedOn w:val="Normal"/>
    <w:next w:val="Index1"/>
    <w:qFormat/>
    <w:rsid w:val="003572DC"/>
    <w:rPr>
      <w:rFonts w:ascii="Arial" w:hAnsi="Arial" w:cs="Arial"/>
      <w:b/>
      <w:bCs/>
    </w:rPr>
  </w:style>
  <w:style w:type="character" w:styleId="LineNumber">
    <w:name w:val="line number"/>
    <w:basedOn w:val="DefaultParagraphFont"/>
    <w:qFormat/>
    <w:rsid w:val="003572DC"/>
  </w:style>
  <w:style w:type="paragraph" w:styleId="List">
    <w:name w:val="List"/>
    <w:basedOn w:val="Normal"/>
    <w:qFormat/>
    <w:rsid w:val="003572DC"/>
    <w:pPr>
      <w:ind w:left="200" w:hangingChars="200" w:hanging="200"/>
    </w:pPr>
  </w:style>
  <w:style w:type="paragraph" w:styleId="List2">
    <w:name w:val="List 2"/>
    <w:basedOn w:val="Normal"/>
    <w:qFormat/>
    <w:rsid w:val="003572DC"/>
    <w:pPr>
      <w:ind w:leftChars="200" w:left="100" w:hangingChars="200" w:hanging="200"/>
    </w:pPr>
  </w:style>
  <w:style w:type="paragraph" w:styleId="List3">
    <w:name w:val="List 3"/>
    <w:basedOn w:val="Normal"/>
    <w:qFormat/>
    <w:rsid w:val="003572DC"/>
    <w:pPr>
      <w:ind w:leftChars="400" w:left="100" w:hangingChars="200" w:hanging="200"/>
    </w:pPr>
  </w:style>
  <w:style w:type="paragraph" w:styleId="List4">
    <w:name w:val="List 4"/>
    <w:basedOn w:val="Normal"/>
    <w:qFormat/>
    <w:rsid w:val="003572DC"/>
    <w:pPr>
      <w:ind w:leftChars="600" w:left="100" w:hangingChars="200" w:hanging="200"/>
    </w:pPr>
  </w:style>
  <w:style w:type="paragraph" w:styleId="List5">
    <w:name w:val="List 5"/>
    <w:basedOn w:val="Normal"/>
    <w:qFormat/>
    <w:rsid w:val="003572DC"/>
    <w:pPr>
      <w:ind w:leftChars="800" w:left="100" w:hangingChars="200" w:hanging="200"/>
    </w:pPr>
  </w:style>
  <w:style w:type="paragraph" w:styleId="ListBullet">
    <w:name w:val="List Bullet"/>
    <w:basedOn w:val="Normal"/>
    <w:qFormat/>
    <w:rsid w:val="003572DC"/>
    <w:pPr>
      <w:numPr>
        <w:numId w:val="1"/>
      </w:numPr>
    </w:pPr>
  </w:style>
  <w:style w:type="paragraph" w:styleId="ListBullet2">
    <w:name w:val="List Bullet 2"/>
    <w:basedOn w:val="Normal"/>
    <w:qFormat/>
    <w:rsid w:val="003572DC"/>
    <w:pPr>
      <w:numPr>
        <w:numId w:val="2"/>
      </w:numPr>
    </w:pPr>
  </w:style>
  <w:style w:type="paragraph" w:styleId="ListBullet3">
    <w:name w:val="List Bullet 3"/>
    <w:basedOn w:val="Normal"/>
    <w:qFormat/>
    <w:rsid w:val="003572DC"/>
    <w:pPr>
      <w:numPr>
        <w:numId w:val="3"/>
      </w:numPr>
    </w:pPr>
  </w:style>
  <w:style w:type="paragraph" w:styleId="ListBullet4">
    <w:name w:val="List Bullet 4"/>
    <w:basedOn w:val="Normal"/>
    <w:qFormat/>
    <w:rsid w:val="003572DC"/>
    <w:pPr>
      <w:numPr>
        <w:numId w:val="4"/>
      </w:numPr>
    </w:pPr>
  </w:style>
  <w:style w:type="paragraph" w:styleId="ListBullet5">
    <w:name w:val="List Bullet 5"/>
    <w:basedOn w:val="Normal"/>
    <w:qFormat/>
    <w:rsid w:val="003572DC"/>
    <w:pPr>
      <w:numPr>
        <w:numId w:val="5"/>
      </w:numPr>
    </w:pPr>
  </w:style>
  <w:style w:type="paragraph" w:styleId="ListContinue">
    <w:name w:val="List Continue"/>
    <w:basedOn w:val="Normal"/>
    <w:qFormat/>
    <w:rsid w:val="003572DC"/>
    <w:pPr>
      <w:spacing w:after="120"/>
      <w:ind w:leftChars="200" w:left="420"/>
    </w:pPr>
  </w:style>
  <w:style w:type="paragraph" w:styleId="ListContinue2">
    <w:name w:val="List Continue 2"/>
    <w:basedOn w:val="Normal"/>
    <w:qFormat/>
    <w:rsid w:val="003572DC"/>
    <w:pPr>
      <w:spacing w:after="120"/>
      <w:ind w:leftChars="400" w:left="840"/>
    </w:pPr>
  </w:style>
  <w:style w:type="paragraph" w:styleId="ListContinue3">
    <w:name w:val="List Continue 3"/>
    <w:basedOn w:val="Normal"/>
    <w:qFormat/>
    <w:rsid w:val="003572DC"/>
    <w:pPr>
      <w:spacing w:after="120"/>
      <w:ind w:leftChars="600" w:left="1260"/>
    </w:pPr>
  </w:style>
  <w:style w:type="paragraph" w:styleId="ListContinue4">
    <w:name w:val="List Continue 4"/>
    <w:basedOn w:val="Normal"/>
    <w:qFormat/>
    <w:rsid w:val="003572DC"/>
    <w:pPr>
      <w:spacing w:after="120"/>
      <w:ind w:leftChars="800" w:left="1680"/>
    </w:pPr>
  </w:style>
  <w:style w:type="paragraph" w:styleId="ListContinue5">
    <w:name w:val="List Continue 5"/>
    <w:basedOn w:val="Normal"/>
    <w:qFormat/>
    <w:rsid w:val="003572DC"/>
    <w:pPr>
      <w:spacing w:after="120"/>
      <w:ind w:leftChars="1000" w:left="2100"/>
    </w:pPr>
  </w:style>
  <w:style w:type="paragraph" w:styleId="ListNumber">
    <w:name w:val="List Number"/>
    <w:basedOn w:val="Normal"/>
    <w:qFormat/>
    <w:rsid w:val="003572DC"/>
    <w:pPr>
      <w:numPr>
        <w:numId w:val="6"/>
      </w:numPr>
    </w:pPr>
  </w:style>
  <w:style w:type="paragraph" w:styleId="ListNumber2">
    <w:name w:val="List Number 2"/>
    <w:basedOn w:val="Normal"/>
    <w:rsid w:val="003572DC"/>
    <w:pPr>
      <w:numPr>
        <w:numId w:val="7"/>
      </w:numPr>
    </w:pPr>
  </w:style>
  <w:style w:type="paragraph" w:styleId="ListNumber3">
    <w:name w:val="List Number 3"/>
    <w:basedOn w:val="Normal"/>
    <w:qFormat/>
    <w:rsid w:val="003572DC"/>
    <w:pPr>
      <w:numPr>
        <w:numId w:val="8"/>
      </w:numPr>
    </w:pPr>
  </w:style>
  <w:style w:type="paragraph" w:styleId="ListNumber4">
    <w:name w:val="List Number 4"/>
    <w:basedOn w:val="Normal"/>
    <w:qFormat/>
    <w:rsid w:val="003572DC"/>
    <w:pPr>
      <w:numPr>
        <w:numId w:val="9"/>
      </w:numPr>
    </w:pPr>
  </w:style>
  <w:style w:type="paragraph" w:styleId="ListNumber5">
    <w:name w:val="List Number 5"/>
    <w:basedOn w:val="Normal"/>
    <w:qFormat/>
    <w:rsid w:val="003572DC"/>
    <w:pPr>
      <w:numPr>
        <w:numId w:val="10"/>
      </w:numPr>
    </w:pPr>
  </w:style>
  <w:style w:type="paragraph" w:styleId="MacroText">
    <w:name w:val="macro"/>
    <w:qFormat/>
    <w:rsid w:val="003572DC"/>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eastAsiaTheme="minorEastAsia" w:hAnsi="Courier New" w:cs="Courier New"/>
      <w:kern w:val="2"/>
      <w:sz w:val="24"/>
      <w:szCs w:val="24"/>
      <w:lang w:eastAsia="zh-CN"/>
    </w:rPr>
  </w:style>
  <w:style w:type="paragraph" w:styleId="MessageHeader">
    <w:name w:val="Message Header"/>
    <w:basedOn w:val="Normal"/>
    <w:qFormat/>
    <w:rsid w:val="003572DC"/>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qFormat/>
    <w:rsid w:val="003572DC"/>
    <w:rPr>
      <w:sz w:val="24"/>
      <w:szCs w:val="24"/>
    </w:rPr>
  </w:style>
  <w:style w:type="paragraph" w:styleId="NormalIndent">
    <w:name w:val="Normal Indent"/>
    <w:basedOn w:val="Normal"/>
    <w:qFormat/>
    <w:rsid w:val="003572DC"/>
    <w:pPr>
      <w:ind w:firstLineChars="200" w:firstLine="420"/>
    </w:pPr>
  </w:style>
  <w:style w:type="paragraph" w:styleId="NoteHeading">
    <w:name w:val="Note Heading"/>
    <w:basedOn w:val="Normal"/>
    <w:next w:val="Normal"/>
    <w:qFormat/>
    <w:rsid w:val="003572DC"/>
    <w:pPr>
      <w:jc w:val="center"/>
    </w:pPr>
  </w:style>
  <w:style w:type="character" w:styleId="PageNumber">
    <w:name w:val="page number"/>
    <w:basedOn w:val="DefaultParagraphFont"/>
    <w:qFormat/>
    <w:rsid w:val="003572DC"/>
  </w:style>
  <w:style w:type="paragraph" w:styleId="PlainText">
    <w:name w:val="Plain Text"/>
    <w:basedOn w:val="Normal"/>
    <w:qFormat/>
    <w:rsid w:val="003572DC"/>
    <w:rPr>
      <w:rFonts w:ascii="SimSun" w:hAnsi="Courier New" w:cs="Courier New"/>
      <w:szCs w:val="21"/>
    </w:rPr>
  </w:style>
  <w:style w:type="paragraph" w:styleId="Salutation">
    <w:name w:val="Salutation"/>
    <w:basedOn w:val="Normal"/>
    <w:next w:val="Normal"/>
    <w:qFormat/>
    <w:rsid w:val="003572DC"/>
  </w:style>
  <w:style w:type="paragraph" w:styleId="Signature">
    <w:name w:val="Signature"/>
    <w:basedOn w:val="Normal"/>
    <w:qFormat/>
    <w:rsid w:val="003572DC"/>
    <w:pPr>
      <w:ind w:leftChars="2100" w:left="100"/>
    </w:pPr>
  </w:style>
  <w:style w:type="character" w:styleId="Strong">
    <w:name w:val="Strong"/>
    <w:basedOn w:val="DefaultParagraphFont"/>
    <w:qFormat/>
    <w:rsid w:val="003572DC"/>
    <w:rPr>
      <w:b/>
      <w:bCs/>
    </w:rPr>
  </w:style>
  <w:style w:type="paragraph" w:styleId="Subtitle">
    <w:name w:val="Subtitle"/>
    <w:basedOn w:val="Normal"/>
    <w:qFormat/>
    <w:rsid w:val="003572DC"/>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rsid w:val="003572DC"/>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rsid w:val="003572DC"/>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rsid w:val="003572DC"/>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rsid w:val="003572DC"/>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rsid w:val="003572DC"/>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rsid w:val="003572DC"/>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rsid w:val="003572DC"/>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rsid w:val="003572DC"/>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rsid w:val="003572DC"/>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rsid w:val="003572DC"/>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rsid w:val="003572DC"/>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rsid w:val="003572DC"/>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rsid w:val="003572DC"/>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rsid w:val="003572DC"/>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3572DC"/>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3572DC"/>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rsid w:val="003572DC"/>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rsid w:val="003572D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qFormat/>
    <w:rsid w:val="003572DC"/>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rsid w:val="003572DC"/>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rsid w:val="003572DC"/>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rsid w:val="003572DC"/>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rsid w:val="003572DC"/>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rsid w:val="003572DC"/>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rsid w:val="003572DC"/>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rsid w:val="003572DC"/>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rsid w:val="003572DC"/>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rsid w:val="003572DC"/>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rsid w:val="003572DC"/>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rsid w:val="003572DC"/>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rsid w:val="003572DC"/>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rsid w:val="003572DC"/>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rsid w:val="003572DC"/>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rsid w:val="003572DC"/>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rsid w:val="003572DC"/>
    <w:pPr>
      <w:ind w:leftChars="200" w:left="420"/>
    </w:pPr>
  </w:style>
  <w:style w:type="paragraph" w:styleId="TableofFigures">
    <w:name w:val="table of figures"/>
    <w:basedOn w:val="Normal"/>
    <w:next w:val="Normal"/>
    <w:qFormat/>
    <w:rsid w:val="003572DC"/>
    <w:pPr>
      <w:ind w:leftChars="200" w:left="200" w:hangingChars="200" w:hanging="200"/>
    </w:pPr>
  </w:style>
  <w:style w:type="table" w:styleId="TableProfessional">
    <w:name w:val="Table Professional"/>
    <w:basedOn w:val="TableNormal"/>
    <w:qFormat/>
    <w:rsid w:val="003572DC"/>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rsid w:val="003572DC"/>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rsid w:val="003572DC"/>
    <w:pPr>
      <w:widowControl w:val="0"/>
      <w:jc w:val="both"/>
    </w:pPr>
    <w:tblPr>
      <w:tblInd w:w="0" w:type="dxa"/>
      <w:tblCellMar>
        <w:top w:w="0" w:type="dxa"/>
        <w:left w:w="108" w:type="dxa"/>
        <w:bottom w:w="0" w:type="dxa"/>
        <w:right w:w="108" w:type="dxa"/>
      </w:tblCellMa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rsid w:val="003572DC"/>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rsid w:val="003572DC"/>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rsid w:val="003572DC"/>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rsid w:val="003572D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3572DC"/>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rsid w:val="003572DC"/>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rsid w:val="003572DC"/>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rsid w:val="003572DC"/>
    <w:pPr>
      <w:spacing w:before="240" w:after="60"/>
      <w:jc w:val="center"/>
      <w:outlineLvl w:val="0"/>
    </w:pPr>
    <w:rPr>
      <w:rFonts w:ascii="Arial" w:hAnsi="Arial" w:cs="Arial"/>
      <w:b/>
      <w:bCs/>
      <w:sz w:val="32"/>
      <w:szCs w:val="32"/>
    </w:rPr>
  </w:style>
  <w:style w:type="paragraph" w:styleId="TOAHeading">
    <w:name w:val="toa heading"/>
    <w:basedOn w:val="Normal"/>
    <w:next w:val="Normal"/>
    <w:qFormat/>
    <w:rsid w:val="003572DC"/>
    <w:pPr>
      <w:spacing w:before="120"/>
    </w:pPr>
    <w:rPr>
      <w:rFonts w:ascii="Arial" w:hAnsi="Arial" w:cs="Arial"/>
      <w:sz w:val="24"/>
      <w:szCs w:val="24"/>
    </w:rPr>
  </w:style>
  <w:style w:type="paragraph" w:styleId="TOC1">
    <w:name w:val="toc 1"/>
    <w:basedOn w:val="Normal"/>
    <w:next w:val="Normal"/>
    <w:qFormat/>
    <w:rsid w:val="003572DC"/>
  </w:style>
  <w:style w:type="paragraph" w:styleId="TOC2">
    <w:name w:val="toc 2"/>
    <w:basedOn w:val="Normal"/>
    <w:next w:val="Normal"/>
    <w:qFormat/>
    <w:rsid w:val="003572DC"/>
    <w:pPr>
      <w:ind w:leftChars="200" w:left="420"/>
    </w:pPr>
  </w:style>
  <w:style w:type="paragraph" w:styleId="TOC3">
    <w:name w:val="toc 3"/>
    <w:basedOn w:val="Normal"/>
    <w:next w:val="Normal"/>
    <w:qFormat/>
    <w:rsid w:val="003572DC"/>
    <w:pPr>
      <w:ind w:leftChars="400" w:left="840"/>
    </w:pPr>
  </w:style>
  <w:style w:type="paragraph" w:styleId="TOC4">
    <w:name w:val="toc 4"/>
    <w:basedOn w:val="Normal"/>
    <w:next w:val="Normal"/>
    <w:qFormat/>
    <w:rsid w:val="003572DC"/>
    <w:pPr>
      <w:ind w:leftChars="600" w:left="1260"/>
    </w:pPr>
  </w:style>
  <w:style w:type="paragraph" w:styleId="TOC5">
    <w:name w:val="toc 5"/>
    <w:basedOn w:val="Normal"/>
    <w:next w:val="Normal"/>
    <w:qFormat/>
    <w:rsid w:val="003572DC"/>
    <w:pPr>
      <w:ind w:leftChars="800" w:left="1680"/>
    </w:pPr>
  </w:style>
  <w:style w:type="paragraph" w:styleId="TOC6">
    <w:name w:val="toc 6"/>
    <w:basedOn w:val="Normal"/>
    <w:next w:val="Normal"/>
    <w:qFormat/>
    <w:rsid w:val="003572DC"/>
    <w:pPr>
      <w:ind w:leftChars="1000" w:left="2100"/>
    </w:pPr>
  </w:style>
  <w:style w:type="paragraph" w:styleId="TOC7">
    <w:name w:val="toc 7"/>
    <w:basedOn w:val="Normal"/>
    <w:next w:val="Normal"/>
    <w:qFormat/>
    <w:rsid w:val="003572DC"/>
    <w:pPr>
      <w:ind w:leftChars="1200" w:left="2520"/>
    </w:pPr>
  </w:style>
  <w:style w:type="paragraph" w:styleId="TOC8">
    <w:name w:val="toc 8"/>
    <w:basedOn w:val="Normal"/>
    <w:next w:val="Normal"/>
    <w:qFormat/>
    <w:rsid w:val="003572DC"/>
    <w:pPr>
      <w:ind w:leftChars="1400" w:left="2940"/>
    </w:pPr>
  </w:style>
  <w:style w:type="paragraph" w:styleId="TOC9">
    <w:name w:val="toc 9"/>
    <w:basedOn w:val="Normal"/>
    <w:next w:val="Normal"/>
    <w:rsid w:val="003572DC"/>
    <w:pPr>
      <w:ind w:leftChars="1600" w:left="3360"/>
    </w:pPr>
  </w:style>
  <w:style w:type="table" w:styleId="LightShading">
    <w:name w:val="Light Shading"/>
    <w:basedOn w:val="TableNormal"/>
    <w:uiPriority w:val="60"/>
    <w:rsid w:val="003572DC"/>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rsid w:val="003572DC"/>
    <w:rPr>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rsid w:val="003572DC"/>
    <w:rPr>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sid w:val="003572DC"/>
    <w:rPr>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sid w:val="003572DC"/>
    <w:rPr>
      <w:color w:val="5F497A"/>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rsid w:val="003572DC"/>
    <w:rPr>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rsid w:val="003572DC"/>
    <w:rPr>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rsid w:val="003572DC"/>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572DC"/>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rsid w:val="003572DC"/>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572DC"/>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rsid w:val="003572DC"/>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rsid w:val="003572DC"/>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572DC"/>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3572DC"/>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rsid w:val="003572DC"/>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rsid w:val="003572DC"/>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rsid w:val="003572DC"/>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rsid w:val="003572DC"/>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rsid w:val="003572DC"/>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3572DC"/>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rsid w:val="003572DC"/>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rsid w:val="003572DC"/>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rsid w:val="003572DC"/>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572DC"/>
    <w:tblPr>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3572DC"/>
    <w:tblPr>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3572DC"/>
    <w:tblPr>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3572DC"/>
    <w:tblPr>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rsid w:val="003572D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rsid w:val="003572D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rsid w:val="003572D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rsid w:val="003572D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rsid w:val="003572D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rsid w:val="003572D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rsid w:val="003572D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sid w:val="003572DC"/>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3572DC"/>
    <w:rPr>
      <w:color w:val="00000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572DC"/>
    <w:rPr>
      <w:color w:val="00000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572DC"/>
    <w:rPr>
      <w:color w:val="000000"/>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572DC"/>
    <w:rPr>
      <w:color w:val="000000"/>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3572DC"/>
    <w:rPr>
      <w:color w:val="00000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572DC"/>
    <w:rPr>
      <w:color w:val="000000"/>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572DC"/>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572DC"/>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572DC"/>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572DC"/>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572DC"/>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572DC"/>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572DC"/>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rsid w:val="003572DC"/>
    <w:tblPr>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3572DC"/>
    <w:tblPr>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572DC"/>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3572DC"/>
    <w:tblPr>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3572DC"/>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572DC"/>
    <w:tblPr>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3572DC"/>
    <w:tblPr>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572DC"/>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3572DC"/>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572DC"/>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572DC"/>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3572DC"/>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572DC"/>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572DC"/>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572DC"/>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rsid w:val="003572DC"/>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rsid w:val="003572DC"/>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rsid w:val="003572DC"/>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rsid w:val="003572DC"/>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rsid w:val="003572DC"/>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rsid w:val="003572DC"/>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rsid w:val="003572D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572D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572D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572D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sid w:val="003572D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sid w:val="003572D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sid w:val="003572D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3572DC"/>
    <w:rPr>
      <w:color w:val="000000"/>
    </w:rPr>
    <w:tblPr>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572DC"/>
    <w:rPr>
      <w:color w:val="000000"/>
    </w:rPr>
    <w:tblPr>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3572DC"/>
    <w:rPr>
      <w:color w:val="00000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572DC"/>
    <w:rPr>
      <w:color w:val="000000"/>
    </w:rPr>
    <w:tblPr>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572DC"/>
    <w:rPr>
      <w:color w:val="000000"/>
    </w:rPr>
    <w:tblPr>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3572DC"/>
    <w:rPr>
      <w:color w:val="000000"/>
    </w:rPr>
    <w:tblPr>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572DC"/>
    <w:rPr>
      <w:color w:val="000000"/>
    </w:rPr>
    <w:tblPr>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3572D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572D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3572D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572D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572D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572D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3572D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3572DC"/>
    <w:rPr>
      <w:color w:val="000000"/>
    </w:rPr>
    <w:tblPr>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572DC"/>
    <w:rPr>
      <w:color w:val="000000"/>
    </w:rPr>
    <w:tblPr>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572DC"/>
    <w:rPr>
      <w:color w:val="000000"/>
    </w:rPr>
    <w:tblPr>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572DC"/>
    <w:rPr>
      <w:color w:val="000000"/>
    </w:rPr>
    <w:tblPr>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3572DC"/>
    <w:rPr>
      <w:color w:val="000000"/>
    </w:rPr>
    <w:tblPr>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3572DC"/>
    <w:rPr>
      <w:color w:val="000000"/>
    </w:rPr>
    <w:tblPr>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572DC"/>
    <w:rPr>
      <w:color w:val="000000"/>
    </w:rPr>
    <w:tblPr>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2021-10-20T09:20:00Z</dcterms:created>
  <dcterms:modified xsi:type="dcterms:W3CDTF">2021-10-20T09:20:00Z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9ED53177A0DA443D9D61E362C3B55070</vt:lpwstr>
  </property>
</Properties>
</file>